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429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3038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80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23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</w:t>
      </w:r>
      <w:r>
        <w:rPr>
          <w:rStyle w:val="cat-UserDefinedgrp-39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Кулаева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Ислама Тимуровича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9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Кулаев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9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3 000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2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Кулаев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надлежаще извещен о времени и месте рассмотрения дела / повестка/ в судебное заседание не явился, заявлений о рассмотрении дела в отсутствие не предоставил.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Кулаев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Кулаев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Кулаева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3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12.9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3 000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Кулаева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Кулаева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Ислама Тимуровича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6 000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 /</w:t>
      </w:r>
      <w:r>
        <w:rPr>
          <w:rFonts w:ascii="Times New Roman" w:eastAsia="Times New Roman" w:hAnsi="Times New Roman" w:cs="Times New Roman"/>
          <w:sz w:val="27"/>
          <w:szCs w:val="27"/>
        </w:rPr>
        <w:t>шесть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тысяч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Кулаев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0412365400325004292620100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9">
    <w:name w:val="cat-UserDefined grp-39 rplc-9"/>
    <w:basedOn w:val="DefaultParagraphFont"/>
  </w:style>
  <w:style w:type="character" w:customStyle="1" w:styleId="cat-UserDefinedgrp-37rplc-13">
    <w:name w:val="cat-UserDefined grp-37 rplc-13"/>
    <w:basedOn w:val="DefaultParagraphFont"/>
  </w:style>
  <w:style w:type="character" w:customStyle="1" w:styleId="cat-UserDefinedgrp-39rplc-15">
    <w:name w:val="cat-UserDefined grp-39 rplc-15"/>
    <w:basedOn w:val="DefaultParagraphFont"/>
  </w:style>
  <w:style w:type="character" w:customStyle="1" w:styleId="cat-UserDefinedgrp-39rplc-24">
    <w:name w:val="cat-UserDefined grp-39 rplc-24"/>
    <w:basedOn w:val="DefaultParagraphFont"/>
  </w:style>
  <w:style w:type="character" w:customStyle="1" w:styleId="cat-UserDefinedgrp-38rplc-26">
    <w:name w:val="cat-UserDefined grp-38 rplc-26"/>
    <w:basedOn w:val="DefaultParagraphFont"/>
  </w:style>
  <w:style w:type="character" w:customStyle="1" w:styleId="cat-UserDefinedgrp-38rplc-32">
    <w:name w:val="cat-UserDefined grp-38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